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629"/>
      </w:tblGrid>
      <w:tr w:rsidR="00542C3C" w:rsidRPr="00542C3C" w:rsidTr="00542C3C">
        <w:tc>
          <w:tcPr>
            <w:tcW w:w="9629" w:type="dxa"/>
          </w:tcPr>
          <w:p w:rsidR="00542C3C" w:rsidRPr="00542C3C" w:rsidRDefault="00542C3C" w:rsidP="00542C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Інформація </w:t>
            </w:r>
            <w:r w:rsidR="00301D35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r w:rsidRPr="00542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 </w:t>
            </w:r>
            <w:proofErr w:type="spellStart"/>
            <w:r w:rsidRPr="00542C3C">
              <w:rPr>
                <w:rFonts w:ascii="Times New Roman" w:hAnsi="Times New Roman" w:cs="Times New Roman"/>
                <w:b/>
                <w:sz w:val="24"/>
                <w:szCs w:val="24"/>
              </w:rPr>
              <w:t>фотозвітом</w:t>
            </w:r>
            <w:proofErr w:type="spellEnd"/>
            <w:r w:rsidRPr="00542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щодо доступності приміщень суду для </w:t>
            </w:r>
            <w:proofErr w:type="spellStart"/>
            <w:r w:rsidRPr="00542C3C">
              <w:rPr>
                <w:rFonts w:ascii="Times New Roman" w:hAnsi="Times New Roman" w:cs="Times New Roman"/>
                <w:b/>
                <w:sz w:val="24"/>
                <w:szCs w:val="24"/>
              </w:rPr>
              <w:t>маломобільних</w:t>
            </w:r>
            <w:proofErr w:type="spellEnd"/>
            <w:r w:rsidRPr="00542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 населення</w:t>
            </w:r>
          </w:p>
        </w:tc>
      </w:tr>
    </w:tbl>
    <w:p w:rsidR="007F2D21" w:rsidRPr="00417349" w:rsidRDefault="007F2D21" w:rsidP="007F2D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2D21" w:rsidRDefault="00417349" w:rsidP="004173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Вхід до </w:t>
      </w:r>
      <w:r w:rsidR="00301D35">
        <w:rPr>
          <w:rFonts w:ascii="Times New Roman" w:hAnsi="Times New Roman" w:cs="Times New Roman"/>
          <w:sz w:val="24"/>
          <w:szCs w:val="24"/>
        </w:rPr>
        <w:t xml:space="preserve">Львівського апеляційного адміністративного </w:t>
      </w:r>
      <w:r>
        <w:rPr>
          <w:rFonts w:ascii="Times New Roman" w:hAnsi="Times New Roman" w:cs="Times New Roman"/>
          <w:sz w:val="24"/>
          <w:szCs w:val="24"/>
        </w:rPr>
        <w:t>суду</w:t>
      </w:r>
      <w:r w:rsidR="00B92AF6">
        <w:rPr>
          <w:rFonts w:ascii="Times New Roman" w:hAnsi="Times New Roman" w:cs="Times New Roman"/>
          <w:sz w:val="24"/>
          <w:szCs w:val="24"/>
        </w:rPr>
        <w:t xml:space="preserve"> з вулиці Стецька, 13</w:t>
      </w:r>
      <w:r>
        <w:rPr>
          <w:rFonts w:ascii="Times New Roman" w:hAnsi="Times New Roman" w:cs="Times New Roman"/>
          <w:sz w:val="24"/>
          <w:szCs w:val="24"/>
        </w:rPr>
        <w:t xml:space="preserve"> обладнано кнопкою виклику для людей з обмеженими фізичними можливостями</w:t>
      </w:r>
    </w:p>
    <w:p w:rsidR="007F2D21" w:rsidRDefault="00415006" w:rsidP="00415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12042" cy="78240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322_142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36" cy="783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21" w:rsidRDefault="007F2D21" w:rsidP="007F2D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006" w:rsidRDefault="00415006" w:rsidP="00415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Сходи на першому поверсі суду</w:t>
      </w:r>
      <w:r w:rsidR="00B92AF6">
        <w:rPr>
          <w:rFonts w:ascii="Times New Roman" w:hAnsi="Times New Roman" w:cs="Times New Roman"/>
          <w:sz w:val="24"/>
          <w:szCs w:val="24"/>
        </w:rPr>
        <w:t xml:space="preserve"> </w:t>
      </w:r>
      <w:r w:rsidR="00301D35">
        <w:rPr>
          <w:rFonts w:ascii="Times New Roman" w:hAnsi="Times New Roman" w:cs="Times New Roman"/>
          <w:sz w:val="24"/>
          <w:szCs w:val="24"/>
        </w:rPr>
        <w:t>на</w:t>
      </w:r>
      <w:r w:rsidR="00B92AF6">
        <w:rPr>
          <w:rFonts w:ascii="Times New Roman" w:hAnsi="Times New Roman" w:cs="Times New Roman"/>
          <w:sz w:val="24"/>
          <w:szCs w:val="24"/>
        </w:rPr>
        <w:t xml:space="preserve"> вході з вулиці Стецька, 13</w:t>
      </w:r>
      <w:r>
        <w:rPr>
          <w:rFonts w:ascii="Times New Roman" w:hAnsi="Times New Roman" w:cs="Times New Roman"/>
          <w:sz w:val="24"/>
          <w:szCs w:val="24"/>
        </w:rPr>
        <w:t xml:space="preserve"> обладнані розсувним пандусом</w:t>
      </w:r>
    </w:p>
    <w:p w:rsidR="00415006" w:rsidRDefault="00F33503" w:rsidP="00415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765" cy="4080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006" w:rsidRDefault="00F33503" w:rsidP="00415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080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006" w:rsidRDefault="00415006" w:rsidP="004150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5006" w:rsidRDefault="00415006" w:rsidP="004150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6213" w:rsidRDefault="008A6213" w:rsidP="004150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A6213" w:rsidRDefault="00AB3540" w:rsidP="00415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C1351E">
        <w:rPr>
          <w:rFonts w:ascii="Times New Roman" w:hAnsi="Times New Roman" w:cs="Times New Roman"/>
          <w:sz w:val="24"/>
          <w:szCs w:val="24"/>
        </w:rPr>
        <w:t>а першому поверсі суду</w:t>
      </w:r>
      <w:r>
        <w:rPr>
          <w:rFonts w:ascii="Times New Roman" w:hAnsi="Times New Roman" w:cs="Times New Roman"/>
          <w:sz w:val="24"/>
          <w:szCs w:val="24"/>
        </w:rPr>
        <w:t xml:space="preserve"> в будівлі</w:t>
      </w:r>
      <w:r w:rsidR="005229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вулиці Стецька, 13 </w:t>
      </w:r>
      <w:r w:rsidR="0052290B">
        <w:rPr>
          <w:rFonts w:ascii="Times New Roman" w:hAnsi="Times New Roman" w:cs="Times New Roman"/>
          <w:sz w:val="24"/>
          <w:szCs w:val="24"/>
        </w:rPr>
        <w:t>туалет</w:t>
      </w:r>
      <w:r w:rsidR="00C1351E">
        <w:rPr>
          <w:rFonts w:ascii="Times New Roman" w:hAnsi="Times New Roman" w:cs="Times New Roman"/>
          <w:sz w:val="24"/>
          <w:szCs w:val="24"/>
        </w:rPr>
        <w:t xml:space="preserve"> обладнан</w:t>
      </w:r>
      <w:r w:rsidR="0052290B">
        <w:rPr>
          <w:rFonts w:ascii="Times New Roman" w:hAnsi="Times New Roman" w:cs="Times New Roman"/>
          <w:sz w:val="24"/>
          <w:szCs w:val="24"/>
        </w:rPr>
        <w:t>ий</w:t>
      </w:r>
      <w:r w:rsidR="00C1351E">
        <w:rPr>
          <w:rFonts w:ascii="Times New Roman" w:hAnsi="Times New Roman" w:cs="Times New Roman"/>
          <w:sz w:val="24"/>
          <w:szCs w:val="24"/>
        </w:rPr>
        <w:t xml:space="preserve"> спеціальними поручнями</w:t>
      </w:r>
    </w:p>
    <w:p w:rsidR="009C493C" w:rsidRDefault="009C493C" w:rsidP="00415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765" cy="40805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3C" w:rsidRPr="00564FD8" w:rsidRDefault="009C493C" w:rsidP="0041500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493C" w:rsidRPr="00564FD8" w:rsidRDefault="009C493C" w:rsidP="00564FD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64F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Для людей </w:t>
      </w:r>
      <w:r w:rsidR="00301D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</w:t>
      </w:r>
      <w:r w:rsidRPr="00564F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 порушення</w:t>
      </w:r>
      <w:r w:rsidR="00E953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</w:t>
      </w:r>
      <w:r w:rsidRPr="00564F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зору передбачено дублювання основних позначень шрифтом </w:t>
      </w:r>
      <w:proofErr w:type="spellStart"/>
      <w:r w:rsidRPr="00564F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Брайля</w:t>
      </w:r>
      <w:proofErr w:type="spellEnd"/>
      <w:r w:rsidRPr="00564F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64FD8" w:rsidRPr="009C493C" w:rsidRDefault="00A043D6" w:rsidP="006D67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20563" cy="3970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1" cy="40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799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</w:t>
      </w:r>
      <w:r w:rsidR="006D679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25264" cy="395919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322_142554_H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88" cy="39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FD8" w:rsidRPr="009C493C" w:rsidSect="00FE71B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BA5"/>
    <w:multiLevelType w:val="hybridMultilevel"/>
    <w:tmpl w:val="714E5B64"/>
    <w:lvl w:ilvl="0" w:tplc="5D143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6B02CB"/>
    <w:multiLevelType w:val="hybridMultilevel"/>
    <w:tmpl w:val="8E700258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E12F9"/>
    <w:rsid w:val="00030767"/>
    <w:rsid w:val="00060FBF"/>
    <w:rsid w:val="000613F3"/>
    <w:rsid w:val="00067264"/>
    <w:rsid w:val="00073669"/>
    <w:rsid w:val="000E0609"/>
    <w:rsid w:val="00100F61"/>
    <w:rsid w:val="0010460E"/>
    <w:rsid w:val="00177977"/>
    <w:rsid w:val="001A227E"/>
    <w:rsid w:val="001C65A2"/>
    <w:rsid w:val="001F746D"/>
    <w:rsid w:val="002301B1"/>
    <w:rsid w:val="00301D35"/>
    <w:rsid w:val="003C28B7"/>
    <w:rsid w:val="003D68A1"/>
    <w:rsid w:val="003F6E4E"/>
    <w:rsid w:val="00415006"/>
    <w:rsid w:val="00417349"/>
    <w:rsid w:val="00481072"/>
    <w:rsid w:val="0052290B"/>
    <w:rsid w:val="00542C3C"/>
    <w:rsid w:val="00564FD8"/>
    <w:rsid w:val="005C231A"/>
    <w:rsid w:val="005E78FB"/>
    <w:rsid w:val="006C3B20"/>
    <w:rsid w:val="006D6799"/>
    <w:rsid w:val="00700286"/>
    <w:rsid w:val="00783F5D"/>
    <w:rsid w:val="0079034D"/>
    <w:rsid w:val="007C2155"/>
    <w:rsid w:val="007F2D21"/>
    <w:rsid w:val="008A6213"/>
    <w:rsid w:val="008C252F"/>
    <w:rsid w:val="0095467D"/>
    <w:rsid w:val="00974330"/>
    <w:rsid w:val="009B6902"/>
    <w:rsid w:val="009C493C"/>
    <w:rsid w:val="00A043D6"/>
    <w:rsid w:val="00A124B1"/>
    <w:rsid w:val="00A23127"/>
    <w:rsid w:val="00A31942"/>
    <w:rsid w:val="00A36345"/>
    <w:rsid w:val="00A71274"/>
    <w:rsid w:val="00A8369F"/>
    <w:rsid w:val="00AB3540"/>
    <w:rsid w:val="00B05C24"/>
    <w:rsid w:val="00B103A1"/>
    <w:rsid w:val="00B2168A"/>
    <w:rsid w:val="00B928F9"/>
    <w:rsid w:val="00B92AF6"/>
    <w:rsid w:val="00BC55A8"/>
    <w:rsid w:val="00BE12F9"/>
    <w:rsid w:val="00C1351E"/>
    <w:rsid w:val="00D516E4"/>
    <w:rsid w:val="00D51E5F"/>
    <w:rsid w:val="00E127FE"/>
    <w:rsid w:val="00E552F5"/>
    <w:rsid w:val="00E9533B"/>
    <w:rsid w:val="00EB73D0"/>
    <w:rsid w:val="00ED66B3"/>
    <w:rsid w:val="00F33503"/>
    <w:rsid w:val="00FE7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0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0460E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3076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2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3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83371-F37C-4585-B2C9-C824D8C06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User</cp:lastModifiedBy>
  <cp:revision>133</cp:revision>
  <dcterms:created xsi:type="dcterms:W3CDTF">2018-05-10T11:10:00Z</dcterms:created>
  <dcterms:modified xsi:type="dcterms:W3CDTF">2018-05-18T13:26:00Z</dcterms:modified>
</cp:coreProperties>
</file>